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Style w:val="cat-Dategrp-6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2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692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ст.15.33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КоАП РФ в отношении должностного лица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председателя правления фонда Ханты-Мансийский региональный общественный </w:t>
      </w:r>
      <w:r>
        <w:rPr>
          <w:rStyle w:val="cat-OrganizationNamegrp-17rplc-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5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ExternalSystemDefinedgrp-22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6rplc-9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1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3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Style w:val="cat-UserDefinedgrp-26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председателем правления фонда Ханты-Мансийский региональный общественный </w:t>
      </w:r>
      <w:r>
        <w:rPr>
          <w:rStyle w:val="cat-OrganizationNamegrp-17rplc-15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исполняя свои обязанности по адресу: </w:t>
      </w:r>
      <w:r>
        <w:rPr>
          <w:rStyle w:val="cat-Addressgrp-3rplc-1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нарушение п.1 ст.24 Федерального закона от </w:t>
      </w:r>
      <w:r>
        <w:rPr>
          <w:rStyle w:val="cat-Dategrp-8rplc-1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125-ФЗ не представил в ОСФР по </w:t>
      </w:r>
      <w:r>
        <w:rPr>
          <w:rStyle w:val="cat-Addressgrp-2rplc-1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Style w:val="cat-Addressgrp-4rplc-1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установленные сроки отчет по форме ЕФС-1</w:t>
      </w:r>
      <w:r>
        <w:rPr>
          <w:rFonts w:ascii="Times New Roman" w:eastAsia="Times New Roman" w:hAnsi="Times New Roman" w:cs="Times New Roman"/>
          <w:sz w:val="26"/>
          <w:szCs w:val="26"/>
        </w:rPr>
        <w:t>, раздел 2 за 6 месяцев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7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совершил своими действиями в </w:t>
      </w:r>
      <w:r>
        <w:rPr>
          <w:rStyle w:val="cat-Timegrp-18rplc-21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9rplc-2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ч.2 ст.15.33 КоАП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6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9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не явился, о месте и времени рассмотрения дела был надлежаще уведомлен, ходатайство об отложении рассмотрении дела не поступило. Уважительная причина не 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2"/>
          <w:szCs w:val="22"/>
        </w:rPr>
      </w:pPr>
      <w:r>
        <w:rPr>
          <w:rFonts w:ascii="TimesNewRomanPSMT" w:eastAsia="TimesNewRomanPSMT" w:hAnsi="TimesNewRomanPSMT" w:cs="TimesNewRomanPSMT"/>
          <w:sz w:val="22"/>
          <w:szCs w:val="22"/>
        </w:rPr>
        <w:t xml:space="preserve">В соответствии со ст. 17, ст. 19, ст. 24 Федерального закона от </w:t>
      </w:r>
      <w:r>
        <w:rPr>
          <w:rStyle w:val="cat-Dategrp-10rplc-27"/>
          <w:rFonts w:ascii="TimesNewRomanPSMT" w:eastAsia="TimesNewRomanPSMT" w:hAnsi="TimesNewRomanPSMT" w:cs="TimesNewRomanPSMT"/>
          <w:sz w:val="22"/>
          <w:szCs w:val="22"/>
        </w:rPr>
        <w:t>дата</w:t>
      </w:r>
      <w:r>
        <w:rPr>
          <w:rFonts w:ascii="TimesNewRomanPSMT" w:eastAsia="TimesNewRomanPSMT" w:hAnsi="TimesNewRomanPSMT" w:cs="TimesNewRomanPSMT"/>
          <w:sz w:val="22"/>
          <w:szCs w:val="22"/>
        </w:rPr>
        <w:t xml:space="preserve"> № 125-ФЗ «Об обязательном социальном страховании от несчастных случаев на производстве и профессиональных заболеваний», страхователи ежеквартально представляют в установленном порядке территориальному органу страховщика по месту их регистрации сведения о начисленных страховых взносах в составе единой формы,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 (форма ЕФС-1. раздел 2). Сведения о начисленных страховых взносах в составе единой формы (форма ЕФС-1. раздел 2) предоставляются страхователем в Отделение Фонда не позднее 25-го числа календарного месяца, следующего за отчетным периодом.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нарушение вышеуказанных норм, </w:t>
      </w:r>
      <w:r>
        <w:rPr>
          <w:rStyle w:val="cat-UserDefinedgrp-26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3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установленные законом сроки не предоставил отч</w:t>
      </w:r>
      <w:r>
        <w:rPr>
          <w:rFonts w:ascii="Times New Roman" w:eastAsia="Times New Roman" w:hAnsi="Times New Roman" w:cs="Times New Roman"/>
          <w:sz w:val="26"/>
          <w:szCs w:val="26"/>
        </w:rPr>
        <w:t>ет по форме ЕФС-1, раздел 2 за 6 месяцев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7rplc-3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Данный отчет был представлен страхователем на бумажном носителе </w:t>
      </w:r>
      <w:r>
        <w:rPr>
          <w:rStyle w:val="cat-Dategrp-11rplc-3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30rplc-3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-отчетностью по форме ЕФС-1, раздел 2 со скриншотом программного обеспечения;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31rplc-3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3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действия, по факту нарушения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нашли свое подтверждение.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 по ч.2 ст.15.33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 обстоятельств мировым судьей не установлено.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председателя правления фонда Ханты-Мансийский региональный общественный </w:t>
      </w:r>
      <w:r>
        <w:rPr>
          <w:rStyle w:val="cat-OrganizationNamegrp-17rplc-39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2rplc-4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совершении административного правонарушения, предусмотренного ч.2 ст.15.33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 в течение 10 суток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42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5rplc-43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33rplc-44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47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48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  <w:ind w:firstLine="567"/>
        <w:jc w:val="both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2rplc-3">
    <w:name w:val="cat-FIO grp-12 rplc-3"/>
    <w:basedOn w:val="DefaultParagraphFont"/>
  </w:style>
  <w:style w:type="character" w:customStyle="1" w:styleId="cat-OrganizationNamegrp-17rplc-4">
    <w:name w:val="cat-OrganizationName grp-17 rplc-4"/>
    <w:basedOn w:val="DefaultParagraphFont"/>
  </w:style>
  <w:style w:type="character" w:customStyle="1" w:styleId="cat-UserDefinedgrp-24rplc-5">
    <w:name w:val="cat-UserDefined grp-24 rplc-5"/>
    <w:basedOn w:val="DefaultParagraphFont"/>
  </w:style>
  <w:style w:type="character" w:customStyle="1" w:styleId="cat-UserDefinedgrp-25rplc-7">
    <w:name w:val="cat-UserDefined grp-25 rplc-7"/>
    <w:basedOn w:val="DefaultParagraphFont"/>
  </w:style>
  <w:style w:type="character" w:customStyle="1" w:styleId="cat-ExternalSystemDefinedgrp-22rplc-8">
    <w:name w:val="cat-ExternalSystemDefined grp-22 rplc-8"/>
    <w:basedOn w:val="DefaultParagraphFont"/>
  </w:style>
  <w:style w:type="character" w:customStyle="1" w:styleId="cat-PassportDatagrp-16rplc-9">
    <w:name w:val="cat-PassportData grp-16 rplc-9"/>
    <w:basedOn w:val="DefaultParagraphFont"/>
  </w:style>
  <w:style w:type="character" w:customStyle="1" w:styleId="cat-ExternalSystemDefinedgrp-21rplc-10">
    <w:name w:val="cat-ExternalSystemDefined grp-21 rplc-10"/>
    <w:basedOn w:val="DefaultParagraphFont"/>
  </w:style>
  <w:style w:type="character" w:customStyle="1" w:styleId="cat-ExternalSystemDefinedgrp-23rplc-11">
    <w:name w:val="cat-ExternalSystemDefined grp-23 rplc-11"/>
    <w:basedOn w:val="DefaultParagraphFont"/>
  </w:style>
  <w:style w:type="character" w:customStyle="1" w:styleId="cat-UserDefinedgrp-26rplc-12">
    <w:name w:val="cat-UserDefined grp-26 rplc-12"/>
    <w:basedOn w:val="DefaultParagraphFont"/>
  </w:style>
  <w:style w:type="character" w:customStyle="1" w:styleId="cat-UserDefinedgrp-27rplc-14">
    <w:name w:val="cat-UserDefined grp-27 rplc-14"/>
    <w:basedOn w:val="DefaultParagraphFont"/>
  </w:style>
  <w:style w:type="character" w:customStyle="1" w:styleId="cat-OrganizationNamegrp-17rplc-15">
    <w:name w:val="cat-OrganizationName grp-17 rplc-15"/>
    <w:basedOn w:val="DefaultParagraphFont"/>
  </w:style>
  <w:style w:type="character" w:customStyle="1" w:styleId="cat-Addressgrp-3rplc-16">
    <w:name w:val="cat-Address grp-3 rplc-16"/>
    <w:basedOn w:val="DefaultParagraphFont"/>
  </w:style>
  <w:style w:type="character" w:customStyle="1" w:styleId="cat-Dategrp-8rplc-17">
    <w:name w:val="cat-Date grp-8 rplc-17"/>
    <w:basedOn w:val="DefaultParagraphFont"/>
  </w:style>
  <w:style w:type="character" w:customStyle="1" w:styleId="cat-Addressgrp-2rplc-18">
    <w:name w:val="cat-Address grp-2 rplc-18"/>
    <w:basedOn w:val="DefaultParagraphFont"/>
  </w:style>
  <w:style w:type="character" w:customStyle="1" w:styleId="cat-Addressgrp-4rplc-19">
    <w:name w:val="cat-Address grp-4 rplc-19"/>
    <w:basedOn w:val="DefaultParagraphFont"/>
  </w:style>
  <w:style w:type="character" w:customStyle="1" w:styleId="cat-Dategrp-7rplc-20">
    <w:name w:val="cat-Date grp-7 rplc-20"/>
    <w:basedOn w:val="DefaultParagraphFont"/>
  </w:style>
  <w:style w:type="character" w:customStyle="1" w:styleId="cat-Timegrp-18rplc-21">
    <w:name w:val="cat-Time grp-18 rplc-21"/>
    <w:basedOn w:val="DefaultParagraphFont"/>
  </w:style>
  <w:style w:type="character" w:customStyle="1" w:styleId="cat-Dategrp-9rplc-22">
    <w:name w:val="cat-Date grp-9 rplc-22"/>
    <w:basedOn w:val="DefaultParagraphFont"/>
  </w:style>
  <w:style w:type="character" w:customStyle="1" w:styleId="cat-UserDefinedgrp-26rplc-23">
    <w:name w:val="cat-UserDefined grp-26 rplc-23"/>
    <w:basedOn w:val="DefaultParagraphFont"/>
  </w:style>
  <w:style w:type="character" w:customStyle="1" w:styleId="cat-UserDefinedgrp-29rplc-26">
    <w:name w:val="cat-UserDefined grp-29 rplc-26"/>
    <w:basedOn w:val="DefaultParagraphFont"/>
  </w:style>
  <w:style w:type="character" w:customStyle="1" w:styleId="cat-Dategrp-10rplc-27">
    <w:name w:val="cat-Date grp-10 rplc-27"/>
    <w:basedOn w:val="DefaultParagraphFont"/>
  </w:style>
  <w:style w:type="character" w:customStyle="1" w:styleId="cat-UserDefinedgrp-26rplc-28">
    <w:name w:val="cat-UserDefined grp-26 rplc-28"/>
    <w:basedOn w:val="DefaultParagraphFont"/>
  </w:style>
  <w:style w:type="character" w:customStyle="1" w:styleId="cat-UserDefinedgrp-27rplc-31">
    <w:name w:val="cat-UserDefined grp-27 rplc-31"/>
    <w:basedOn w:val="DefaultParagraphFont"/>
  </w:style>
  <w:style w:type="character" w:customStyle="1" w:styleId="cat-Dategrp-7rplc-32">
    <w:name w:val="cat-Date grp-7 rplc-32"/>
    <w:basedOn w:val="DefaultParagraphFont"/>
  </w:style>
  <w:style w:type="character" w:customStyle="1" w:styleId="cat-Dategrp-11rplc-33">
    <w:name w:val="cat-Date grp-11 rplc-33"/>
    <w:basedOn w:val="DefaultParagraphFont"/>
  </w:style>
  <w:style w:type="character" w:customStyle="1" w:styleId="cat-UserDefinedgrp-30rplc-35">
    <w:name w:val="cat-UserDefined grp-30 rplc-35"/>
    <w:basedOn w:val="DefaultParagraphFont"/>
  </w:style>
  <w:style w:type="character" w:customStyle="1" w:styleId="cat-UserDefinedgrp-31rplc-36">
    <w:name w:val="cat-UserDefined grp-31 rplc-36"/>
    <w:basedOn w:val="DefaultParagraphFont"/>
  </w:style>
  <w:style w:type="character" w:customStyle="1" w:styleId="cat-UserDefinedgrp-27rplc-38">
    <w:name w:val="cat-UserDefined grp-27 rplc-38"/>
    <w:basedOn w:val="DefaultParagraphFont"/>
  </w:style>
  <w:style w:type="character" w:customStyle="1" w:styleId="cat-OrganizationNamegrp-17rplc-39">
    <w:name w:val="cat-OrganizationName grp-17 rplc-39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Addressgrp-0rplc-42">
    <w:name w:val="cat-Address grp-0 rplc-42"/>
    <w:basedOn w:val="DefaultParagraphFont"/>
  </w:style>
  <w:style w:type="character" w:customStyle="1" w:styleId="cat-Addressgrp-5rplc-43">
    <w:name w:val="cat-Address grp-5 rplc-43"/>
    <w:basedOn w:val="DefaultParagraphFont"/>
  </w:style>
  <w:style w:type="character" w:customStyle="1" w:styleId="cat-UserDefinedgrp-33rplc-44">
    <w:name w:val="cat-UserDefined grp-33 rplc-44"/>
    <w:basedOn w:val="DefaultParagraphFont"/>
  </w:style>
  <w:style w:type="character" w:customStyle="1" w:styleId="cat-FIOgrp-15rplc-47">
    <w:name w:val="cat-FIO grp-15 rplc-47"/>
    <w:basedOn w:val="DefaultParagraphFont"/>
  </w:style>
  <w:style w:type="character" w:customStyle="1" w:styleId="cat-FIOgrp-15rplc-48">
    <w:name w:val="cat-FIO grp-15 rplc-4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